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405-ПП/4857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4857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269,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269,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405-ПП/4857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16:03:37.149; 
   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17:33:37.532;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16:03:37.149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17:33:37.532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1,10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Салимгареева Ирина Рафиковна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наибольшее предложение о цене приобретения имущества, составляющего Лот, в размере </w:t>
      </w:r>
      <w:r>
        <w:rPr>
          <w:rFonts w:ascii="Times New Roman" w:hAnsi="Times New Roman"/>
          <w:b/>
          <w:i/>
          <w:color w:val="000000"/>
        </w:rPr>
        <w:t xml:space="preserve">1.10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